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Style w:val="cat-Dategrp-6rplc-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2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643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-2802/2026, возбужденное по ч.2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ст.15.33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КоАП РФ в отношении должностного лица 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председателя правления фонда Ханты-Мансийский региональный общественный </w:t>
      </w:r>
      <w:r>
        <w:rPr>
          <w:rStyle w:val="cat-OrganizationNamegrp-17rplc-4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4rplc-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ExternalSystemDefinedgrp-21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16rplc-8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23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22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ind w:firstLine="72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Style w:val="cat-UserDefinedgrp-25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6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являясь председателем правления фонда Ханты-Мансийский региональный общественный </w:t>
      </w:r>
      <w:r>
        <w:rPr>
          <w:rStyle w:val="cat-OrganizationNamegrp-17rplc-14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исполняя свои обязанности по адресу: </w:t>
      </w:r>
      <w:r>
        <w:rPr>
          <w:rStyle w:val="cat-Addressgrp-3rplc-15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нарушение п.1 ст.24 Федерального закона от </w:t>
      </w:r>
      <w:r>
        <w:rPr>
          <w:rStyle w:val="cat-Dategrp-8rplc-16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125-ФЗ не представил в ОСФР по </w:t>
      </w:r>
      <w:r>
        <w:rPr>
          <w:rStyle w:val="cat-Addressgrp-2rplc-17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>
        <w:rPr>
          <w:rStyle w:val="cat-Addressgrp-4rplc-18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установленные сроки отч</w:t>
      </w:r>
      <w:r>
        <w:rPr>
          <w:rFonts w:ascii="Times New Roman" w:eastAsia="Times New Roman" w:hAnsi="Times New Roman" w:cs="Times New Roman"/>
          <w:sz w:val="26"/>
          <w:szCs w:val="26"/>
        </w:rPr>
        <w:t>ет по форме ЕФС-1, раздел 2 за 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месяц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 </w:t>
      </w:r>
      <w:r>
        <w:rPr>
          <w:rStyle w:val="cat-Dategrp-7rplc-19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совершил своими действиями в </w:t>
      </w:r>
      <w:r>
        <w:rPr>
          <w:rStyle w:val="cat-Timegrp-18rplc-20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9rplc-2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правонарушение, предусмотренное ч.2 ст.15.33 КоАП РФ.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Style w:val="cat-UserDefinedgrp-25rplc-2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7rplc-2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не явился, о месте и времени рассмотрения дела был надлежаще уведомлен, ходатайство об отложении рассмотрении дела не поступило. Уважительная причина не явки судом не установлена.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частью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ст.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NewRomanPSMT" w:eastAsia="TimesNewRomanPSMT" w:hAnsi="TimesNewRomanPSMT" w:cs="TimesNewRomanPSMT"/>
          <w:sz w:val="26"/>
          <w:szCs w:val="26"/>
        </w:rPr>
        <w:t xml:space="preserve">В соответствии со ст. 17, ст. 19, ст. 24 Федерального закона от </w:t>
      </w:r>
      <w:r>
        <w:rPr>
          <w:rStyle w:val="cat-Dategrp-10rplc-25"/>
          <w:rFonts w:ascii="TimesNewRomanPSMT" w:eastAsia="TimesNewRomanPSMT" w:hAnsi="TimesNewRomanPSMT" w:cs="TimesNewRomanPSMT"/>
          <w:sz w:val="26"/>
          <w:szCs w:val="26"/>
        </w:rPr>
        <w:t>дата</w:t>
      </w:r>
      <w:r>
        <w:rPr>
          <w:rFonts w:ascii="TimesNewRomanPSMT" w:eastAsia="TimesNewRomanPSMT" w:hAnsi="TimesNewRomanPSMT" w:cs="TimesNewRomanPSMT"/>
          <w:sz w:val="26"/>
          <w:szCs w:val="26"/>
        </w:rPr>
        <w:t xml:space="preserve"> № 125-ФЗ «Об обязательном социальном страховании от несчастных случаев на производстве и профессиональных заболеваний», страхователи ежеквартально представляют в установленном порядке территориальному органу страховщика по месту их регистрации сведения о начисленных страховых взносах в составе единой формы,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 (форма ЕФС-1. раздел 2). Сведения о начисленных страховых взносах в составе единой формы (форма ЕФС-1. раздел 2) предоставляются страхователем в Отделение Фонда не позднее 25-го числа календарного месяца, следующего за отчетным периодом.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нарушение вышеуказанных норм, </w:t>
      </w:r>
      <w:r>
        <w:rPr>
          <w:rStyle w:val="cat-UserDefinedgrp-25rplc-2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7rplc-2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установленные законом сроки не предоставил отч</w:t>
      </w:r>
      <w:r>
        <w:rPr>
          <w:rFonts w:ascii="Times New Roman" w:eastAsia="Times New Roman" w:hAnsi="Times New Roman" w:cs="Times New Roman"/>
          <w:sz w:val="26"/>
          <w:szCs w:val="26"/>
        </w:rPr>
        <w:t>ет по форме ЕФС-1, раздел 2 за 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месяц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 </w:t>
      </w:r>
      <w:r>
        <w:rPr>
          <w:rStyle w:val="cat-Dategrp-7rplc-3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Данный отчет был представлен страхователем </w:t>
      </w:r>
      <w:r>
        <w:rPr>
          <w:rFonts w:ascii="Times New Roman" w:eastAsia="Times New Roman" w:hAnsi="Times New Roman" w:cs="Times New Roman"/>
          <w:sz w:val="26"/>
          <w:szCs w:val="26"/>
        </w:rPr>
        <w:t>на бумажном носителе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11rplc-3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UserDefinedgrp-29rplc-3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7rplc-3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вышеуказанных действий подтверждается исследованными судом: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-протоколом об административном правонарушении;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-отчетностью по форме ЕФС-1, раздел 2 со скриншотом программного обеспечения;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-выпиской из ЕГРЮЛ.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Style w:val="cat-UserDefinedgrp-30rplc-3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его действия, по факту нарушения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Федерации, нашли свое подтверждение.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мировой судья квалифицирует по ч.2 ст.15.33 КоАП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Смягчающих и отягчающих административную ответственность обстоятельств мировым судьей не установлено.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ст. ст. 23.1, 29.5, 29.6, 29.10 КоАП РФ, мировой судья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должностное лицо –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председателя правления фонда Ханты-Мансийский региональный общественный </w:t>
      </w:r>
      <w:r>
        <w:rPr>
          <w:rStyle w:val="cat-OrganizationNamegrp-17rplc-37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4rplc-3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виновным в совершении административного правонарушения, предусмотренного ч.2 ст.15.33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отсутствии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суд через мирового судью в течение 10 суток со дня получения копии постановления.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Банк: РКЦ Ханты-Мансийск </w:t>
      </w:r>
      <w:r>
        <w:rPr>
          <w:rStyle w:val="cat-Addressgrp-0rplc-40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Style w:val="cat-UserDefinedgrp-31rplc-41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Style w:val="cat-FIOgrp-15rplc-45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Style w:val="cat-FIOgrp-15rplc-46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</w:pPr>
    </w:p>
    <w:p>
      <w:pPr>
        <w:spacing w:before="0" w:after="0"/>
        <w:ind w:firstLine="567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6rplc-1">
    <w:name w:val="cat-Date grp-6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2rplc-3">
    <w:name w:val="cat-FIO grp-12 rplc-3"/>
    <w:basedOn w:val="DefaultParagraphFont"/>
  </w:style>
  <w:style w:type="character" w:customStyle="1" w:styleId="cat-OrganizationNamegrp-17rplc-4">
    <w:name w:val="cat-OrganizationName grp-17 rplc-4"/>
    <w:basedOn w:val="DefaultParagraphFont"/>
  </w:style>
  <w:style w:type="character" w:customStyle="1" w:styleId="cat-UserDefinedgrp-24rplc-5">
    <w:name w:val="cat-UserDefined grp-24 rplc-5"/>
    <w:basedOn w:val="DefaultParagraphFont"/>
  </w:style>
  <w:style w:type="character" w:customStyle="1" w:styleId="cat-ExternalSystemDefinedgrp-21rplc-7">
    <w:name w:val="cat-ExternalSystemDefined grp-21 rplc-7"/>
    <w:basedOn w:val="DefaultParagraphFont"/>
  </w:style>
  <w:style w:type="character" w:customStyle="1" w:styleId="cat-PassportDatagrp-16rplc-8">
    <w:name w:val="cat-PassportData grp-16 rplc-8"/>
    <w:basedOn w:val="DefaultParagraphFont"/>
  </w:style>
  <w:style w:type="character" w:customStyle="1" w:styleId="cat-ExternalSystemDefinedgrp-23rplc-9">
    <w:name w:val="cat-ExternalSystemDefined grp-23 rplc-9"/>
    <w:basedOn w:val="DefaultParagraphFont"/>
  </w:style>
  <w:style w:type="character" w:customStyle="1" w:styleId="cat-ExternalSystemDefinedgrp-22rplc-10">
    <w:name w:val="cat-ExternalSystemDefined grp-22 rplc-10"/>
    <w:basedOn w:val="DefaultParagraphFont"/>
  </w:style>
  <w:style w:type="character" w:customStyle="1" w:styleId="cat-UserDefinedgrp-25rplc-11">
    <w:name w:val="cat-UserDefined grp-25 rplc-11"/>
    <w:basedOn w:val="DefaultParagraphFont"/>
  </w:style>
  <w:style w:type="character" w:customStyle="1" w:styleId="cat-UserDefinedgrp-26rplc-13">
    <w:name w:val="cat-UserDefined grp-26 rplc-13"/>
    <w:basedOn w:val="DefaultParagraphFont"/>
  </w:style>
  <w:style w:type="character" w:customStyle="1" w:styleId="cat-OrganizationNamegrp-17rplc-14">
    <w:name w:val="cat-OrganizationName grp-17 rplc-14"/>
    <w:basedOn w:val="DefaultParagraphFont"/>
  </w:style>
  <w:style w:type="character" w:customStyle="1" w:styleId="cat-Addressgrp-3rplc-15">
    <w:name w:val="cat-Address grp-3 rplc-15"/>
    <w:basedOn w:val="DefaultParagraphFont"/>
  </w:style>
  <w:style w:type="character" w:customStyle="1" w:styleId="cat-Dategrp-8rplc-16">
    <w:name w:val="cat-Date grp-8 rplc-16"/>
    <w:basedOn w:val="DefaultParagraphFont"/>
  </w:style>
  <w:style w:type="character" w:customStyle="1" w:styleId="cat-Addressgrp-2rplc-17">
    <w:name w:val="cat-Address grp-2 rplc-17"/>
    <w:basedOn w:val="DefaultParagraphFont"/>
  </w:style>
  <w:style w:type="character" w:customStyle="1" w:styleId="cat-Addressgrp-4rplc-18">
    <w:name w:val="cat-Address grp-4 rplc-18"/>
    <w:basedOn w:val="DefaultParagraphFont"/>
  </w:style>
  <w:style w:type="character" w:customStyle="1" w:styleId="cat-Dategrp-7rplc-19">
    <w:name w:val="cat-Date grp-7 rplc-19"/>
    <w:basedOn w:val="DefaultParagraphFont"/>
  </w:style>
  <w:style w:type="character" w:customStyle="1" w:styleId="cat-Timegrp-18rplc-20">
    <w:name w:val="cat-Time grp-18 rplc-20"/>
    <w:basedOn w:val="DefaultParagraphFont"/>
  </w:style>
  <w:style w:type="character" w:customStyle="1" w:styleId="cat-Dategrp-9rplc-21">
    <w:name w:val="cat-Date grp-9 rplc-21"/>
    <w:basedOn w:val="DefaultParagraphFont"/>
  </w:style>
  <w:style w:type="character" w:customStyle="1" w:styleId="cat-UserDefinedgrp-25rplc-22">
    <w:name w:val="cat-UserDefined grp-25 rplc-22"/>
    <w:basedOn w:val="DefaultParagraphFont"/>
  </w:style>
  <w:style w:type="character" w:customStyle="1" w:styleId="cat-UserDefinedgrp-27rplc-24">
    <w:name w:val="cat-UserDefined grp-27 rplc-24"/>
    <w:basedOn w:val="DefaultParagraphFont"/>
  </w:style>
  <w:style w:type="character" w:customStyle="1" w:styleId="cat-Dategrp-10rplc-25">
    <w:name w:val="cat-Date grp-10 rplc-25"/>
    <w:basedOn w:val="DefaultParagraphFont"/>
  </w:style>
  <w:style w:type="character" w:customStyle="1" w:styleId="cat-UserDefinedgrp-25rplc-26">
    <w:name w:val="cat-UserDefined grp-25 rplc-26"/>
    <w:basedOn w:val="DefaultParagraphFont"/>
  </w:style>
  <w:style w:type="character" w:customStyle="1" w:styleId="cat-UserDefinedgrp-27rplc-29">
    <w:name w:val="cat-UserDefined grp-27 rplc-29"/>
    <w:basedOn w:val="DefaultParagraphFont"/>
  </w:style>
  <w:style w:type="character" w:customStyle="1" w:styleId="cat-Dategrp-7rplc-30">
    <w:name w:val="cat-Date grp-7 rplc-30"/>
    <w:basedOn w:val="DefaultParagraphFont"/>
  </w:style>
  <w:style w:type="character" w:customStyle="1" w:styleId="cat-Dategrp-11rplc-31">
    <w:name w:val="cat-Date grp-11 rplc-31"/>
    <w:basedOn w:val="DefaultParagraphFont"/>
  </w:style>
  <w:style w:type="character" w:customStyle="1" w:styleId="cat-UserDefinedgrp-29rplc-32">
    <w:name w:val="cat-UserDefined grp-29 rplc-32"/>
    <w:basedOn w:val="DefaultParagraphFont"/>
  </w:style>
  <w:style w:type="character" w:customStyle="1" w:styleId="cat-UserDefinedgrp-27rplc-34">
    <w:name w:val="cat-UserDefined grp-27 rplc-34"/>
    <w:basedOn w:val="DefaultParagraphFont"/>
  </w:style>
  <w:style w:type="character" w:customStyle="1" w:styleId="cat-UserDefinedgrp-30rplc-35">
    <w:name w:val="cat-UserDefined grp-30 rplc-35"/>
    <w:basedOn w:val="DefaultParagraphFont"/>
  </w:style>
  <w:style w:type="character" w:customStyle="1" w:styleId="cat-OrganizationNamegrp-17rplc-37">
    <w:name w:val="cat-OrganizationName grp-17 rplc-37"/>
    <w:basedOn w:val="DefaultParagraphFont"/>
  </w:style>
  <w:style w:type="character" w:customStyle="1" w:styleId="cat-UserDefinedgrp-24rplc-38">
    <w:name w:val="cat-UserDefined grp-24 rplc-38"/>
    <w:basedOn w:val="DefaultParagraphFont"/>
  </w:style>
  <w:style w:type="character" w:customStyle="1" w:styleId="cat-Addressgrp-0rplc-40">
    <w:name w:val="cat-Address grp-0 rplc-40"/>
    <w:basedOn w:val="DefaultParagraphFont"/>
  </w:style>
  <w:style w:type="character" w:customStyle="1" w:styleId="cat-UserDefinedgrp-31rplc-41">
    <w:name w:val="cat-UserDefined grp-31 rplc-41"/>
    <w:basedOn w:val="DefaultParagraphFont"/>
  </w:style>
  <w:style w:type="character" w:customStyle="1" w:styleId="cat-FIOgrp-15rplc-45">
    <w:name w:val="cat-FIO grp-15 rplc-45"/>
    <w:basedOn w:val="DefaultParagraphFont"/>
  </w:style>
  <w:style w:type="character" w:customStyle="1" w:styleId="cat-FIOgrp-15rplc-46">
    <w:name w:val="cat-FIO grp-15 rplc-4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